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_rels/header1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4.gif" ContentType="image/gif"/>
  <Override PartName="/word/media/image2.gif" ContentType="image/gif"/>
  <Override PartName="/word/media/image7.png" ContentType="image/png"/>
  <Override PartName="/word/media/image3.png" ContentType="image/png"/>
  <Override PartName="/word/media/image6.gif" ContentType="image/gif"/>
  <Override PartName="/word/media/image9.jpeg" ContentType="image/jpeg"/>
  <Override PartName="/word/media/image5.png" ContentType="image/png"/>
  <Override PartName="/word/media/image8.gif" ContentType="image/gif"/>
  <Override PartName="/word/media/image10.png" ContentType="image/png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before="120" w:after="120"/>
        <w:jc w:val="center"/>
        <w:rPr>
          <w:rFonts w:cs="Arial"/>
          <w:b/>
          <w:b/>
          <w:sz w:val="40"/>
          <w:szCs w:val="44"/>
        </w:rPr>
      </w:pPr>
      <w:r>
        <w:rPr>
          <w:rFonts w:cs="Arial"/>
          <w:b/>
          <w:sz w:val="40"/>
          <w:szCs w:val="44"/>
        </w:rPr>
        <w:t>BRIEF – social media</w:t>
      </w:r>
    </w:p>
    <w:p>
      <w:pPr>
        <w:pStyle w:val="Normal"/>
        <w:jc w:val="center"/>
        <w:rPr>
          <w:rFonts w:cs="Arial"/>
          <w:color w:val="808080"/>
          <w:sz w:val="40"/>
          <w:szCs w:val="44"/>
        </w:rPr>
      </w:pPr>
      <w:r>
        <w:rPr>
          <w:rFonts w:cs="Arial"/>
          <w:color w:val="808080"/>
          <w:sz w:val="40"/>
          <w:szCs w:val="44"/>
        </w:rPr>
      </w:r>
    </w:p>
    <w:tbl>
      <w:tblPr>
        <w:tblW w:w="9062" w:type="dxa"/>
        <w:jc w:val="left"/>
        <w:tblInd w:w="0" w:type="dxa"/>
        <w:tblCellMar>
          <w:top w:w="57" w:type="dxa"/>
          <w:left w:w="108" w:type="dxa"/>
          <w:bottom w:w="57" w:type="dxa"/>
          <w:right w:w="108" w:type="dxa"/>
        </w:tblCellMar>
        <w:tblLook w:firstRow="1" w:noVBand="1" w:lastRow="0" w:firstColumn="1" w:lastColumn="0" w:noHBand="0" w:val="04a0"/>
      </w:tblPr>
      <w:tblGrid>
        <w:gridCol w:w="4045"/>
        <w:gridCol w:w="167"/>
        <w:gridCol w:w="4849"/>
      </w:tblGrid>
      <w:tr>
        <w:trPr/>
        <w:tc>
          <w:tcPr>
            <w:tcW w:w="90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7030A0" w:val="clear"/>
            <w:vAlign w:val="center"/>
          </w:tcPr>
          <w:p>
            <w:pPr>
              <w:pStyle w:val="Naglowek"/>
              <w:spacing w:before="120" w:after="120"/>
              <w:jc w:val="center"/>
              <w:rPr>
                <w:color w:val="FFFFFF" w:themeColor="background1"/>
                <w:sz w:val="32"/>
              </w:rPr>
            </w:pPr>
            <w:r>
              <w:rPr>
                <w:bCs/>
                <w:color w:val="FFFFFF" w:themeColor="background1"/>
                <w:sz w:val="32"/>
              </w:rPr>
              <w:t>Działalność firmy</w:t>
            </w:r>
          </w:p>
        </w:tc>
      </w:tr>
      <w:tr>
        <w:trPr>
          <w:trHeight w:val="288" w:hRule="atLeast"/>
        </w:trPr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aglowek2"/>
              <w:spacing w:before="120" w:after="120"/>
              <w:rPr/>
            </w:pPr>
            <w:r>
              <w:rPr/>
              <w:t>Opisz krótko charakterystykę firmy</w:t>
              <w:br/>
              <w:br/>
            </w:r>
            <w:r>
              <w:rPr>
                <w:color w:val="C9211E"/>
                <w:sz w:val="16"/>
                <w:szCs w:val="16"/>
              </w:rPr>
              <w:t>(Proszę podać nazwę Firmy).</w:t>
            </w:r>
            <w:r>
              <w:rPr>
                <w:color w:val="C9211E"/>
              </w:rPr>
              <w:t xml:space="preserve"> 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</w:tc>
      </w:tr>
      <w:tr>
        <w:trPr>
          <w:trHeight w:val="288" w:hRule="atLeast"/>
        </w:trPr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aglowek2"/>
              <w:spacing w:before="120" w:after="120"/>
              <w:rPr/>
            </w:pPr>
            <w:r>
              <w:rPr/>
              <w:t>Czym się Państwo zajmują, co Państwo oferują?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aglowek2"/>
              <w:spacing w:before="120" w:after="120"/>
              <w:rPr/>
            </w:pPr>
            <w:r>
              <w:rPr/>
            </w:r>
          </w:p>
          <w:p>
            <w:pPr>
              <w:pStyle w:val="Naglowek2"/>
              <w:rPr/>
            </w:pPr>
            <w:r>
              <w:rPr/>
            </w:r>
          </w:p>
          <w:p>
            <w:pPr>
              <w:pStyle w:val="Naglowek2"/>
              <w:spacing w:before="120" w:after="120"/>
              <w:rPr/>
            </w:pPr>
            <w:r>
              <w:rPr/>
            </w:r>
          </w:p>
        </w:tc>
      </w:tr>
      <w:tr>
        <w:trPr>
          <w:trHeight w:val="288" w:hRule="atLeast"/>
        </w:trPr>
        <w:tc>
          <w:tcPr>
            <w:tcW w:w="40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aglowek2"/>
              <w:spacing w:before="120" w:after="120"/>
              <w:rPr/>
            </w:pPr>
            <w:r>
              <w:rPr/>
              <w:t xml:space="preserve">Czy posiadają Państwo stronę www? </w:t>
              <w:br/>
              <w:br/>
            </w:r>
            <w:r>
              <w:rPr>
                <w:color w:val="C9211E"/>
                <w:sz w:val="16"/>
                <w:szCs w:val="16"/>
              </w:rPr>
              <w:t>(Proszę podać adres strony www)</w:t>
            </w:r>
          </w:p>
        </w:tc>
        <w:tc>
          <w:tcPr>
            <w:tcW w:w="5016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aglowek2"/>
              <w:spacing w:before="120" w:after="120"/>
              <w:rPr/>
            </w:pPr>
            <w:r>
              <w:rPr/>
            </w:r>
          </w:p>
        </w:tc>
      </w:tr>
      <w:tr>
        <w:trPr/>
        <w:tc>
          <w:tcPr>
            <w:tcW w:w="90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7030A0" w:val="clear"/>
          </w:tcPr>
          <w:p>
            <w:pPr>
              <w:pStyle w:val="Naglowek"/>
              <w:spacing w:before="120" w:after="120"/>
              <w:jc w:val="center"/>
              <w:rPr>
                <w:rStyle w:val="Naglowek2Znak"/>
                <w:bCs/>
                <w:color w:val="FFFFFF" w:themeColor="background1"/>
                <w:sz w:val="32"/>
              </w:rPr>
            </w:pPr>
            <w:r>
              <w:rPr>
                <w:bCs/>
                <w:color w:val="FFFFFF" w:themeColor="background1"/>
                <w:sz w:val="32"/>
              </w:rPr>
              <w:t>Grupa docelowa (target)</w:t>
            </w:r>
          </w:p>
        </w:tc>
      </w:tr>
      <w:tr>
        <w:trPr>
          <w:trHeight w:val="409" w:hRule="atLeast"/>
        </w:trPr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240"/>
              <w:rPr>
                <w:rStyle w:val="Naglowek2Znak"/>
                <w:sz w:val="20"/>
              </w:rPr>
            </w:pPr>
            <w:r>
              <w:rPr>
                <w:rFonts w:cs="Arial"/>
                <w:b/>
                <w:sz w:val="20"/>
              </w:rPr>
              <w:t>Kto jest docelowym odbiorcą usług/produktów?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Style w:val="Naglowek2Znak"/>
                <w:b w:val="false"/>
                <w:b w:val="false"/>
              </w:rPr>
            </w:pPr>
            <w:r>
              <w:rPr>
                <w:b w:val="false"/>
              </w:rPr>
            </w:r>
          </w:p>
          <w:p>
            <w:pPr>
              <w:pStyle w:val="Normal"/>
              <w:spacing w:before="120" w:after="120"/>
              <w:rPr>
                <w:rStyle w:val="Naglowek2Znak"/>
                <w:b w:val="false"/>
                <w:b w:val="false"/>
              </w:rPr>
            </w:pPr>
            <w:r>
              <w:rPr>
                <w:b w:val="false"/>
              </w:rPr>
            </w:r>
          </w:p>
        </w:tc>
      </w:tr>
      <w:tr>
        <w:trPr>
          <w:trHeight w:val="406" w:hRule="atLeast"/>
        </w:trPr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240"/>
              <w:rPr>
                <w:b/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Opisz swoich klientów (persony klientów)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Style w:val="Naglowek2Znak"/>
                <w:b w:val="false"/>
                <w:b w:val="false"/>
              </w:rPr>
            </w:pPr>
            <w:r>
              <w:rPr>
                <w:b w:val="false"/>
              </w:rPr>
            </w:r>
          </w:p>
          <w:p>
            <w:pPr>
              <w:pStyle w:val="Normal"/>
              <w:spacing w:before="120" w:after="120"/>
              <w:rPr>
                <w:rStyle w:val="Naglowek2Znak"/>
                <w:b w:val="false"/>
                <w:b w:val="false"/>
              </w:rPr>
            </w:pPr>
            <w:r>
              <w:rPr>
                <w:b w:val="false"/>
              </w:rPr>
            </w:r>
          </w:p>
        </w:tc>
      </w:tr>
      <w:tr>
        <w:trPr>
          <w:trHeight w:val="406" w:hRule="atLeast"/>
        </w:trPr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240"/>
              <w:rPr>
                <w:rFonts w:cs="Arial"/>
                <w:b/>
                <w:b/>
                <w:sz w:val="20"/>
              </w:rPr>
            </w:pPr>
            <w:r>
              <w:rPr>
                <w:rStyle w:val="Naglowek2Znak"/>
              </w:rPr>
              <w:t>Co jest dla nich najważniejsze?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Style w:val="Naglowek2Znak"/>
                <w:b w:val="false"/>
                <w:b w:val="false"/>
              </w:rPr>
            </w:pPr>
            <w:r>
              <w:rPr>
                <w:b w:val="false"/>
              </w:rPr>
            </w:r>
          </w:p>
        </w:tc>
      </w:tr>
      <w:tr>
        <w:trPr/>
        <w:tc>
          <w:tcPr>
            <w:tcW w:w="90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7030A0" w:val="clear"/>
          </w:tcPr>
          <w:p>
            <w:pPr>
              <w:pStyle w:val="Naglowek"/>
              <w:spacing w:before="120" w:after="120"/>
              <w:jc w:val="center"/>
              <w:rPr>
                <w:bCs/>
                <w:color w:val="FFFFFF" w:themeColor="background1"/>
                <w:sz w:val="32"/>
              </w:rPr>
            </w:pPr>
            <w:r>
              <w:rPr>
                <w:bCs/>
                <w:color w:val="FFFFFF" w:themeColor="background1"/>
                <w:sz w:val="32"/>
              </w:rPr>
              <w:t>Konkurencja</w:t>
            </w:r>
          </w:p>
        </w:tc>
      </w:tr>
      <w:tr>
        <w:trPr>
          <w:trHeight w:val="371" w:hRule="atLeast"/>
        </w:trPr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Podpis1"/>
              <w:spacing w:before="120" w:after="120"/>
              <w:rPr>
                <w:b/>
                <w:b/>
                <w:color w:val="auto"/>
                <w:sz w:val="20"/>
              </w:rPr>
            </w:pPr>
            <w:r>
              <w:rPr>
                <w:b/>
                <w:color w:val="auto"/>
                <w:sz w:val="20"/>
              </w:rPr>
              <w:t xml:space="preserve">Kto jest Twoją konkurencją? 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</w:tc>
      </w:tr>
      <w:tr>
        <w:trPr>
          <w:trHeight w:val="369" w:hRule="atLeast"/>
        </w:trPr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Podpis1"/>
              <w:spacing w:before="120" w:after="120"/>
              <w:rPr>
                <w:b/>
                <w:b/>
                <w:color w:val="auto"/>
                <w:sz w:val="20"/>
              </w:rPr>
            </w:pPr>
            <w:r>
              <w:rPr>
                <w:b/>
                <w:color w:val="auto"/>
                <w:sz w:val="20"/>
              </w:rPr>
              <w:t>Czy czymś się wyróżniacie? (klienci Was chwalą za coś?)</w:t>
            </w:r>
          </w:p>
          <w:p>
            <w:pPr>
              <w:pStyle w:val="Podpis1"/>
              <w:spacing w:before="120" w:after="120"/>
              <w:rPr>
                <w:color w:val="auto"/>
                <w:sz w:val="20"/>
              </w:rPr>
            </w:pPr>
            <w:r>
              <w:rPr>
                <w:b/>
                <w:color w:val="auto"/>
                <w:sz w:val="20"/>
              </w:rPr>
              <w:t>Czym chcecie się wyróżnić?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Podpis1"/>
              <w:spacing w:before="120" w:after="120"/>
              <w:rPr>
                <w:b/>
                <w:b/>
                <w:color w:val="auto"/>
                <w:sz w:val="20"/>
              </w:rPr>
            </w:pPr>
            <w:r>
              <w:rPr>
                <w:b/>
                <w:color w:val="auto"/>
                <w:sz w:val="20"/>
              </w:rPr>
            </w:r>
          </w:p>
          <w:p>
            <w:pPr>
              <w:pStyle w:val="Podpis1"/>
              <w:rPr>
                <w:b/>
                <w:b/>
                <w:color w:val="auto"/>
                <w:sz w:val="20"/>
              </w:rPr>
            </w:pPr>
            <w:r>
              <w:rPr>
                <w:b/>
                <w:color w:val="auto"/>
                <w:sz w:val="20"/>
              </w:rPr>
            </w:r>
          </w:p>
          <w:p>
            <w:pPr>
              <w:pStyle w:val="Podpis1"/>
              <w:spacing w:before="120" w:after="120"/>
              <w:rPr>
                <w:b/>
                <w:b/>
                <w:color w:val="auto"/>
                <w:sz w:val="20"/>
              </w:rPr>
            </w:pPr>
            <w:r>
              <w:rPr>
                <w:b/>
                <w:color w:val="auto"/>
                <w:sz w:val="20"/>
              </w:rPr>
            </w:r>
          </w:p>
        </w:tc>
      </w:tr>
      <w:tr>
        <w:trPr/>
        <w:tc>
          <w:tcPr>
            <w:tcW w:w="90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7030A0" w:val="clear"/>
          </w:tcPr>
          <w:p>
            <w:pPr>
              <w:pStyle w:val="Naglowek"/>
              <w:spacing w:before="120" w:after="120"/>
              <w:jc w:val="center"/>
              <w:rPr>
                <w:rStyle w:val="Naglowek2Znak"/>
                <w:bCs/>
                <w:color w:val="FFFFFF" w:themeColor="background1"/>
                <w:sz w:val="32"/>
              </w:rPr>
            </w:pPr>
            <w:r>
              <w:rPr>
                <w:color w:val="FFFFFF" w:themeColor="background1"/>
              </w:rPr>
              <w:t>Social Media</w:t>
            </w:r>
          </w:p>
        </w:tc>
      </w:tr>
      <w:tr>
        <w:trPr>
          <w:trHeight w:val="104" w:hRule="atLeast"/>
        </w:trPr>
        <w:tc>
          <w:tcPr>
            <w:tcW w:w="42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Style w:val="Naglowek2Znak"/>
                <w:bCs/>
                <w:sz w:val="20"/>
                <w:szCs w:val="21"/>
              </w:rPr>
            </w:pPr>
            <w:r>
              <w:rPr>
                <w:rStyle w:val="Naglowek2Znak"/>
                <w:bCs/>
                <w:sz w:val="20"/>
                <w:szCs w:val="21"/>
              </w:rPr>
              <w:t>W których serwisach chcesz się promować?</w:t>
              <w:br/>
              <w:t>Facebook, Instagram, Linkedin?</w:t>
            </w:r>
          </w:p>
        </w:tc>
        <w:tc>
          <w:tcPr>
            <w:tcW w:w="4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Style w:val="Naglowek2Znak"/>
                <w:b w:val="false"/>
                <w:b w:val="false"/>
              </w:rPr>
            </w:pPr>
            <w:r>
              <w:rPr>
                <w:b w:val="false"/>
              </w:rPr>
            </w:r>
          </w:p>
        </w:tc>
      </w:tr>
      <w:tr>
        <w:trPr>
          <w:trHeight w:val="100" w:hRule="atLeast"/>
        </w:trPr>
        <w:tc>
          <w:tcPr>
            <w:tcW w:w="42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b/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Czy posiadają już Państwo fanpage w Social Media?</w:t>
              <w:br/>
              <w:br/>
            </w:r>
            <w:r>
              <w:rPr>
                <w:b/>
                <w:bCs/>
                <w:color w:val="C9211E"/>
                <w:sz w:val="16"/>
                <w:szCs w:val="16"/>
              </w:rPr>
              <w:t>(Proszę podać linki)</w:t>
            </w:r>
          </w:p>
        </w:tc>
        <w:tc>
          <w:tcPr>
            <w:tcW w:w="4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ind w:firstLine="708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ind w:firstLine="708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</w:tc>
      </w:tr>
      <w:tr>
        <w:trPr>
          <w:trHeight w:val="100" w:hRule="atLeast"/>
        </w:trPr>
        <w:tc>
          <w:tcPr>
            <w:tcW w:w="421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Jaki macie cel biznesowy? Co mamy dla Was osiągnąć? Na czym najbardziej Wam zależy?</w:t>
            </w:r>
          </w:p>
        </w:tc>
        <w:tc>
          <w:tcPr>
            <w:tcW w:w="4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</w:tc>
      </w:tr>
      <w:tr>
        <w:trPr>
          <w:trHeight w:val="100" w:hRule="atLeast"/>
        </w:trPr>
        <w:tc>
          <w:tcPr>
            <w:tcW w:w="42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Jak było dotychczas? Jakie to dawało efekty?</w:t>
            </w:r>
          </w:p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  <w:t>Co nie działało, nie dawało efektów?</w:t>
            </w:r>
          </w:p>
        </w:tc>
        <w:tc>
          <w:tcPr>
            <w:tcW w:w="4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  <w:p>
            <w:pPr>
              <w:pStyle w:val="Normal"/>
              <w:spacing w:before="120" w:after="120"/>
              <w:rPr>
                <w:rFonts w:cs="Arial"/>
                <w:b/>
                <w:b/>
                <w:sz w:val="20"/>
              </w:rPr>
            </w:pPr>
            <w:r>
              <w:rPr>
                <w:rFonts w:cs="Arial"/>
                <w:b/>
                <w:sz w:val="20"/>
              </w:rPr>
            </w:r>
          </w:p>
        </w:tc>
      </w:tr>
      <w:tr>
        <w:trPr/>
        <w:tc>
          <w:tcPr>
            <w:tcW w:w="90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7030A0" w:val="clear"/>
          </w:tcPr>
          <w:p>
            <w:pPr>
              <w:pStyle w:val="Naglowek"/>
              <w:spacing w:before="120" w:after="120"/>
              <w:jc w:val="center"/>
              <w:rPr>
                <w:bCs/>
                <w:color w:val="FFFFFF" w:themeColor="background1"/>
                <w:sz w:val="32"/>
              </w:rPr>
            </w:pPr>
            <w:r>
              <w:rPr>
                <w:bCs/>
                <w:color w:val="FFFFFF" w:themeColor="background1"/>
                <w:sz w:val="32"/>
              </w:rPr>
              <w:t xml:space="preserve">Preferencje </w:t>
            </w:r>
          </w:p>
        </w:tc>
      </w:tr>
      <w:tr>
        <w:trPr/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aglowek2"/>
              <w:spacing w:before="120" w:after="120"/>
              <w:rPr/>
            </w:pPr>
            <w:r>
              <w:rPr/>
              <w:t>Czy są strony/profile, które szczególnie się Państwu podobają? Proszę podać linki lub nazwy tych stron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aglowek2"/>
              <w:spacing w:before="120" w:after="120"/>
              <w:rPr/>
            </w:pPr>
            <w:r>
              <w:rPr/>
              <w:t xml:space="preserve">Jakie są Państwa oczekiwania dotyczące postów? </w:t>
              <w:br/>
              <w:t>Jakie rodzaje, tematy mamy poruszać?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aglowek2"/>
              <w:spacing w:before="120" w:after="120"/>
              <w:rPr/>
            </w:pPr>
            <w:r>
              <w:rPr/>
              <w:t>Czy posiadacie własne zdjęcia, które moglibyśmy wykorzystywać?</w:t>
            </w:r>
          </w:p>
          <w:p>
            <w:pPr>
              <w:pStyle w:val="Naglowek2"/>
              <w:spacing w:before="120" w:after="120"/>
              <w:rPr/>
            </w:pPr>
            <w:r>
              <w:rPr>
                <w:color w:val="C9211E"/>
                <w:sz w:val="16"/>
                <w:szCs w:val="16"/>
              </w:rPr>
              <w:t>(Proszę o przesłanie loga, zdjęć i kolorów przewodnich marki)</w:t>
            </w:r>
          </w:p>
        </w:tc>
        <w:tc>
          <w:tcPr>
            <w:tcW w:w="501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90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aglowek2"/>
              <w:spacing w:before="120" w:after="120"/>
              <w:rPr/>
            </w:pPr>
            <w:r>
              <w:rPr/>
              <w:t xml:space="preserve">Wybierz poziom graficzny który Cię interesuje? </w:t>
            </w:r>
            <w:r>
              <w:rPr>
                <w:color w:val="BF0041"/>
                <w:sz w:val="16"/>
                <w:szCs w:val="16"/>
              </w:rPr>
              <w:t xml:space="preserve">(Proszę </w:t>
            </w:r>
            <w:r>
              <w:rPr>
                <w:color w:val="BF0041"/>
                <w:sz w:val="16"/>
                <w:szCs w:val="16"/>
                <w:highlight w:val="yellow"/>
              </w:rPr>
              <w:t>zaznaczyć/podkreślić</w:t>
            </w:r>
            <w:r>
              <w:rPr>
                <w:color w:val="BF0041"/>
                <w:sz w:val="16"/>
                <w:szCs w:val="16"/>
              </w:rPr>
              <w:t>)</w:t>
            </w:r>
          </w:p>
          <w:tbl>
            <w:tblPr>
              <w:tblStyle w:val="Tabela-Siatka"/>
              <w:tblW w:w="8836" w:type="dxa"/>
              <w:jc w:val="left"/>
              <w:tblInd w:w="0" w:type="dxa"/>
              <w:tblCellMar>
                <w:top w:w="0" w:type="dxa"/>
                <w:left w:w="108" w:type="dxa"/>
                <w:bottom w:w="0" w:type="dxa"/>
                <w:right w:w="108" w:type="dxa"/>
              </w:tblCellMar>
              <w:tblLook w:firstRow="1" w:noVBand="1" w:lastRow="0" w:firstColumn="1" w:lastColumn="0" w:noHBand="0" w:val="04a0"/>
            </w:tblPr>
            <w:tblGrid>
              <w:gridCol w:w="2209"/>
              <w:gridCol w:w="2209"/>
              <w:gridCol w:w="2209"/>
              <w:gridCol w:w="2208"/>
            </w:tblGrid>
            <w:tr>
              <w:trPr/>
              <w:tc>
                <w:tcPr>
                  <w:tcW w:w="4418" w:type="dxa"/>
                  <w:gridSpan w:val="2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>
                      <w:b/>
                      <w:b/>
                      <w:bCs/>
                      <w:sz w:val="20"/>
                      <w:szCs w:val="21"/>
                    </w:rPr>
                  </w:pPr>
                  <w:r>
                    <w:rPr>
                      <w:sz w:val="20"/>
                      <w:szCs w:val="21"/>
                    </w:rPr>
                    <w:t xml:space="preserve">Grafiki projektowane przez </w:t>
                    <w:br/>
                  </w:r>
                  <w:r>
                    <w:rPr>
                      <w:b/>
                      <w:bCs/>
                      <w:sz w:val="20"/>
                      <w:szCs w:val="21"/>
                    </w:rPr>
                    <w:t>Social Media Managera</w:t>
                  </w:r>
                </w:p>
              </w:tc>
              <w:tc>
                <w:tcPr>
                  <w:tcW w:w="4417" w:type="dxa"/>
                  <w:gridSpan w:val="2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>
                      <w:b/>
                      <w:b/>
                      <w:bCs/>
                      <w:sz w:val="20"/>
                      <w:szCs w:val="21"/>
                    </w:rPr>
                  </w:pPr>
                  <w:r>
                    <w:rPr>
                      <w:sz w:val="20"/>
                      <w:szCs w:val="21"/>
                    </w:rPr>
                    <w:t xml:space="preserve">Grafiki projektowanie przez </w:t>
                    <w:br/>
                  </w:r>
                  <w:r>
                    <w:rPr>
                      <w:b/>
                      <w:bCs/>
                      <w:sz w:val="20"/>
                      <w:szCs w:val="21"/>
                    </w:rPr>
                    <w:t>Grafika Plastyka</w:t>
                  </w:r>
                </w:p>
              </w:tc>
            </w:tr>
            <w:tr>
              <w:trPr/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>
                      <w:sz w:val="21"/>
                      <w:szCs w:val="22"/>
                    </w:rPr>
                  </w:pPr>
                  <w:r>
                    <w:rPr>
                      <w:b/>
                      <w:bCs/>
                      <w:sz w:val="21"/>
                      <w:szCs w:val="22"/>
                    </w:rPr>
                    <w:t>Statyczne grafiki</w:t>
                    <w:br/>
                  </w:r>
                  <w:r>
                    <w:rPr>
                      <w:sz w:val="21"/>
                      <w:szCs w:val="22"/>
                    </w:rPr>
                    <w:t>BASIC</w:t>
                    <w:br/>
                    <w:t xml:space="preserve">od </w:t>
                  </w:r>
                  <w:r>
                    <w:rPr>
                      <w:sz w:val="21"/>
                      <w:szCs w:val="22"/>
                      <w:highlight w:val="yellow"/>
                    </w:rPr>
                    <w:t>40 zł</w:t>
                  </w:r>
                </w:p>
              </w:tc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>
                      <w:b/>
                      <w:b/>
                      <w:bCs/>
                      <w:sz w:val="21"/>
                      <w:szCs w:val="22"/>
                    </w:rPr>
                  </w:pPr>
                  <w:r>
                    <w:rPr>
                      <w:b/>
                      <w:bCs/>
                      <w:sz w:val="21"/>
                      <w:szCs w:val="22"/>
                    </w:rPr>
                    <w:t>Animacje</w:t>
                    <w:br/>
                  </w:r>
                  <w:r>
                    <w:rPr>
                      <w:sz w:val="21"/>
                      <w:szCs w:val="22"/>
                    </w:rPr>
                    <w:t>BASIC</w:t>
                    <w:br/>
                    <w:t xml:space="preserve">od </w:t>
                  </w:r>
                  <w:r>
                    <w:rPr>
                      <w:sz w:val="21"/>
                      <w:szCs w:val="22"/>
                      <w:highlight w:val="yellow"/>
                    </w:rPr>
                    <w:t>80 zł</w:t>
                  </w:r>
                </w:p>
              </w:tc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>
                      <w:sz w:val="21"/>
                      <w:szCs w:val="22"/>
                    </w:rPr>
                  </w:pPr>
                  <w:r>
                    <w:rPr>
                      <w:b/>
                      <w:bCs/>
                      <w:sz w:val="21"/>
                      <w:szCs w:val="22"/>
                    </w:rPr>
                    <w:t>Statyczne grafiki</w:t>
                    <w:br/>
                  </w:r>
                  <w:r>
                    <w:rPr>
                      <w:sz w:val="21"/>
                      <w:szCs w:val="22"/>
                    </w:rPr>
                    <w:t>STANDARD</w:t>
                    <w:br/>
                    <w:t xml:space="preserve">od </w:t>
                  </w:r>
                  <w:r>
                    <w:rPr>
                      <w:sz w:val="21"/>
                      <w:szCs w:val="22"/>
                      <w:highlight w:val="yellow"/>
                    </w:rPr>
                    <w:t>70 zł</w:t>
                  </w:r>
                </w:p>
              </w:tc>
              <w:tc>
                <w:tcPr>
                  <w:tcW w:w="2208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>
                      <w:sz w:val="21"/>
                      <w:szCs w:val="22"/>
                    </w:rPr>
                  </w:pPr>
                  <w:r>
                    <w:rPr>
                      <w:b/>
                      <w:bCs/>
                      <w:sz w:val="21"/>
                      <w:szCs w:val="22"/>
                    </w:rPr>
                    <w:t>Animacje</w:t>
                    <w:br/>
                  </w:r>
                  <w:r>
                    <w:rPr>
                      <w:sz w:val="21"/>
                      <w:szCs w:val="22"/>
                    </w:rPr>
                    <w:t>STANDARD</w:t>
                    <w:br/>
                    <w:t xml:space="preserve">od </w:t>
                  </w:r>
                  <w:r>
                    <w:rPr>
                      <w:sz w:val="21"/>
                      <w:szCs w:val="22"/>
                      <w:highlight w:val="yellow"/>
                    </w:rPr>
                    <w:t>350 zł</w:t>
                  </w:r>
                </w:p>
              </w:tc>
            </w:tr>
            <w:tr>
              <w:trPr/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/>
                  </w:pPr>
                  <w:r>
                    <w:rPr/>
                    <w:drawing>
                      <wp:inline distT="0" distB="0" distL="0" distR="0">
                        <wp:extent cx="1296035" cy="1296035"/>
                        <wp:effectExtent l="0" t="0" r="0" b="0"/>
                        <wp:docPr id="1" name="Obraz 12" descr="Obraz zawierający tekst, osoba, znak&#10;&#10;Opis wygenerowany automatyczni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Obraz 12" descr="Obraz zawierający tekst, osoba, znak&#10;&#10;Opis wygenerowany automatyczni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035" cy="1296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/>
                  </w:pPr>
                  <w:r>
                    <w:rPr/>
                    <w:drawing>
                      <wp:inline distT="0" distB="0" distL="0" distR="0">
                        <wp:extent cx="1296035" cy="1296035"/>
                        <wp:effectExtent l="0" t="0" r="0" b="0"/>
                        <wp:docPr id="2" name="Obraz 6" descr="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Obraz 6" descr="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035" cy="1296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/>
                  </w:pPr>
                  <w:r>
                    <w:rPr/>
                    <w:drawing>
                      <wp:inline distT="0" distB="0" distL="0" distR="0">
                        <wp:extent cx="1296035" cy="1296035"/>
                        <wp:effectExtent l="0" t="0" r="0" b="0"/>
                        <wp:docPr id="3" name="Obraz 13" descr="Obraz zawierający tekst, osoba, zrzut ekranu&#10;&#10;Opis wygenerowany automatyczni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Obraz 13" descr="Obraz zawierający tekst, osoba, zrzut ekranu&#10;&#10;Opis wygenerowany automatyczni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035" cy="1296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08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/>
                  </w:pPr>
                  <w:r>
                    <w:rPr/>
                    <w:drawing>
                      <wp:inline distT="0" distB="0" distL="0" distR="0">
                        <wp:extent cx="1296035" cy="1296035"/>
                        <wp:effectExtent l="0" t="0" r="0" b="0"/>
                        <wp:docPr id="4" name="Obraz 18" descr="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Obraz 18" descr="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035" cy="1296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/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/>
                  </w:pPr>
                  <w:r>
                    <w:rPr/>
                    <w:drawing>
                      <wp:inline distT="0" distB="0" distL="0" distR="0">
                        <wp:extent cx="1296035" cy="1296035"/>
                        <wp:effectExtent l="0" t="0" r="0" b="0"/>
                        <wp:docPr id="5" name="Obraz 16" descr="Obraz zawierający tekst, transport, samochód&#10;&#10;Opis wygenerowany automatyczni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Obraz 16" descr="Obraz zawierający tekst, transport, samochód&#10;&#10;Opis wygenerowany automatyczni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035" cy="1296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/>
                  </w:pPr>
                  <w:r>
                    <w:rPr/>
                    <w:drawing>
                      <wp:inline distT="0" distB="0" distL="0" distR="0">
                        <wp:extent cx="1296035" cy="1296035"/>
                        <wp:effectExtent l="0" t="0" r="0" b="0"/>
                        <wp:docPr id="6" name="Obraz 7" descr="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Obraz 7" descr="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035" cy="1296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09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/>
                  </w:pPr>
                  <w:r>
                    <w:rPr/>
                    <w:drawing>
                      <wp:inline distT="0" distB="0" distL="0" distR="0">
                        <wp:extent cx="1296035" cy="1296035"/>
                        <wp:effectExtent l="0" t="0" r="0" b="0"/>
                        <wp:docPr id="7" name="Obraz 17" descr="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Obraz 17" descr="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035" cy="1296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08" w:type="dxa"/>
                  <w:tcBorders/>
                </w:tcPr>
                <w:p>
                  <w:pPr>
                    <w:pStyle w:val="Normal"/>
                    <w:spacing w:before="120" w:after="120"/>
                    <w:jc w:val="center"/>
                    <w:rPr/>
                  </w:pPr>
                  <w:r>
                    <w:rPr/>
                    <w:drawing>
                      <wp:inline distT="0" distB="0" distL="0" distR="0">
                        <wp:extent cx="1296035" cy="1296035"/>
                        <wp:effectExtent l="0" t="0" r="0" b="0"/>
                        <wp:docPr id="8" name="Obraz 23" descr="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Obraz 23" descr="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6035" cy="12960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>
            <w:pPr>
              <w:pStyle w:val="Normal"/>
              <w:rPr/>
            </w:pPr>
            <w:r>
              <w:rPr/>
              <mc:AlternateContent>
                <mc:Choice Requires="wps">
                  <w:drawing>
                    <wp:anchor behindDoc="0" distT="0" distB="0" distL="0" distR="0" simplePos="0" locked="0" layoutInCell="1" allowOverlap="1" relativeHeight="19" wp14:anchorId="6E66CA34">
                      <wp:simplePos x="0" y="0"/>
                      <wp:positionH relativeFrom="column">
                        <wp:posOffset>1722755</wp:posOffset>
                      </wp:positionH>
                      <wp:positionV relativeFrom="paragraph">
                        <wp:posOffset>212090</wp:posOffset>
                      </wp:positionV>
                      <wp:extent cx="2201545" cy="469900"/>
                      <wp:effectExtent l="88900" t="76200" r="87630" b="79375"/>
                      <wp:wrapNone/>
                      <wp:docPr id="9" name="Prostokąt zaokrąglony 9"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01040" cy="4694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c550ef"/>
                              </a:solidFill>
                              <a:ln>
                                <a:noFill/>
                              </a:ln>
                              <a:effectLst>
                                <a:outerShdw algn="ctr" blurRad="63500" rotWithShape="0" sx="102000" sy="10200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/>
                            </wps:style>
                            <wps:txbx>
                              <w:txbxContent>
                                <w:p>
                                  <w:pPr>
                                    <w:pStyle w:val="Zawartoramki"/>
                                    <w:spacing w:before="120" w:after="120"/>
                                    <w:jc w:val="center"/>
                                    <w:rPr>
                                      <w:color w:val="FFFFFF"/>
                                    </w:rPr>
                                  </w:pPr>
                                  <w:r>
                                    <w:rPr>
                                      <w:color w:val="FFFFFF"/>
                                    </w:rPr>
                                    <w:t>Zobacz więcej przykładów</w:t>
                                  </w:r>
                                </w:p>
                              </w:txbxContent>
                            </wps:txbx>
                            <wps:bodyPr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/>
                </mc:Fallback>
              </mc:AlternateContent>
            </w:r>
          </w:p>
          <w:p>
            <w:pPr>
              <w:pStyle w:val="Normal"/>
              <w:jc w:val="center"/>
              <w:rPr/>
            </w:pPr>
            <w:r>
              <w:rPr/>
              <w:t>Zobacz więce</w:t>
            </w:r>
          </w:p>
          <w:p>
            <w:pPr>
              <w:pStyle w:val="Normal"/>
              <w:rPr/>
            </w:pPr>
            <w:r>
              <w:rPr/>
            </w:r>
          </w:p>
          <w:p>
            <w:pPr>
              <w:pStyle w:val="Normal"/>
              <w:spacing w:before="120" w:after="120"/>
              <w:jc w:val="center"/>
              <w:rPr/>
            </w:pPr>
            <w:r>
              <w:rPr/>
            </w:r>
          </w:p>
        </w:tc>
      </w:tr>
      <w:tr>
        <w:trPr/>
        <w:tc>
          <w:tcPr>
            <w:tcW w:w="90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7030A0" w:val="clear"/>
          </w:tcPr>
          <w:p>
            <w:pPr>
              <w:pStyle w:val="Naglowek"/>
              <w:spacing w:before="120" w:after="120"/>
              <w:jc w:val="center"/>
              <w:rPr>
                <w:rFonts w:eastAsia="Arial Unicode MS"/>
                <w:bCs/>
                <w:color w:val="FFFFFF" w:themeColor="background1"/>
                <w:sz w:val="32"/>
              </w:rPr>
            </w:pPr>
            <w:r>
              <w:rPr>
                <w:rFonts w:eastAsia="Arial Unicode MS"/>
                <w:bCs/>
                <w:color w:val="FFFFFF" w:themeColor="background1"/>
                <w:sz w:val="32"/>
              </w:rPr>
              <w:t>Ilości i budżet</w:t>
            </w:r>
          </w:p>
        </w:tc>
      </w:tr>
      <w:tr>
        <w:trPr/>
        <w:tc>
          <w:tcPr>
            <w:tcW w:w="42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aglowek2"/>
              <w:spacing w:before="120" w:after="120"/>
              <w:rPr/>
            </w:pPr>
            <w:r>
              <w:rPr/>
              <w:t>Ile postów w miesiącu chcą Państwo publikować?</w:t>
            </w:r>
          </w:p>
        </w:tc>
        <w:tc>
          <w:tcPr>
            <w:tcW w:w="4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</w:tc>
      </w:tr>
      <w:tr>
        <w:trPr/>
        <w:tc>
          <w:tcPr>
            <w:tcW w:w="42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aglowek2"/>
              <w:spacing w:before="120" w:after="120"/>
              <w:rPr/>
            </w:pPr>
            <w:r>
              <w:rPr/>
              <w:t>Czy planujecie kampanie reklamowe? Jaki maksymalny budżet na kampanie?</w:t>
            </w:r>
          </w:p>
        </w:tc>
        <w:tc>
          <w:tcPr>
            <w:tcW w:w="4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  <w:t>Minimum sugerujemy 300 zł</w:t>
            </w:r>
          </w:p>
        </w:tc>
      </w:tr>
      <w:tr>
        <w:trPr/>
        <w:tc>
          <w:tcPr>
            <w:tcW w:w="421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aglowek2"/>
              <w:spacing w:before="120" w:after="120"/>
              <w:rPr/>
            </w:pPr>
            <w:r>
              <w:rPr/>
              <w:t>Czy planujecie zabawy lub konkursy z upominkami?</w:t>
            </w:r>
          </w:p>
        </w:tc>
        <w:tc>
          <w:tcPr>
            <w:tcW w:w="4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widowControl/>
              <w:suppressAutoHyphens w:val="true"/>
              <w:bidi w:val="0"/>
              <w:spacing w:before="120" w:after="120"/>
              <w:jc w:val="left"/>
              <w:rPr/>
            </w:pPr>
            <w:r>
              <w:rPr/>
            </w:r>
          </w:p>
        </w:tc>
      </w:tr>
    </w:tbl>
    <w:p>
      <w:pPr>
        <w:pStyle w:val="Podpis1"/>
        <w:rPr/>
      </w:pPr>
      <w:r>
        <w:rPr/>
      </w:r>
    </w:p>
    <w:p>
      <w:pPr>
        <w:pStyle w:val="Podpis1"/>
        <w:rPr/>
      </w:pPr>
      <w:r>
        <w:rPr/>
      </w:r>
    </w:p>
    <w:p>
      <w:pPr>
        <w:pStyle w:val="Naglowek"/>
        <w:rPr/>
      </w:pPr>
      <w:r>
        <w:rPr/>
        <w:t>Nasza odpowiedź i wycena</w:t>
      </w:r>
    </w:p>
    <w:p>
      <w:pPr>
        <w:pStyle w:val="Normal"/>
        <w:rPr/>
      </w:pPr>
      <w:r>
        <w:rPr/>
        <w:t>Czas oczekiwania na wycenę – zwykle do 24 godzin.</w:t>
      </w:r>
    </w:p>
    <w:p>
      <w:pPr>
        <w:pStyle w:val="Normal"/>
        <w:rPr>
          <w:rFonts w:cs="Arial"/>
          <w:b/>
          <w:b/>
        </w:rPr>
      </w:pPr>
      <w:r>
        <w:rPr>
          <w:rFonts w:cs="Arial"/>
          <w:b/>
        </w:rPr>
        <w:t xml:space="preserve">Potrzebna pomoc? Prosimy o kontakt: </w:t>
      </w:r>
    </w:p>
    <w:p>
      <w:pPr>
        <w:pStyle w:val="Normal"/>
        <w:spacing w:before="0"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</w:r>
    </w:p>
    <w:p>
      <w:pPr>
        <w:pStyle w:val="Normal"/>
        <w:suppressAutoHyphens w:val="false"/>
        <w:spacing w:before="0"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drawing>
          <wp:anchor behindDoc="0" distT="0" distB="0" distL="114300" distR="114300" simplePos="0" locked="0" layoutInCell="1" allowOverlap="1" relativeHeight="10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1272540" cy="1272540"/>
            <wp:effectExtent l="0" t="0" r="0" b="0"/>
            <wp:wrapSquare wrapText="bothSides"/>
            <wp:docPr id="11" name="Obraz1" descr="Obraz zawierający osoba, ściana, kobieta, wewnątrz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1" descr="Obraz zawierający osoba, ściana, kobieta, wewnątrz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540" cy="1272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>
          <w:rFonts w:cs="Arial"/>
        </w:rPr>
      </w:pPr>
      <w:r>
        <w:rPr>
          <w:rFonts w:cs="Arial"/>
        </w:rPr>
        <w:t>Gosia Rojek</w:t>
      </w:r>
    </w:p>
    <w:p>
      <w:pPr>
        <w:pStyle w:val="Normal"/>
        <w:rPr>
          <w:rFonts w:cs="Arial"/>
        </w:rPr>
      </w:pPr>
      <w:r>
        <w:rPr>
          <w:rFonts w:cs="Arial"/>
        </w:rPr>
        <w:t>tel. 570670 628</w:t>
      </w:r>
    </w:p>
    <w:p>
      <w:pPr>
        <w:pStyle w:val="Normal"/>
        <w:spacing w:before="120" w:after="120"/>
        <w:rPr>
          <w:rFonts w:cs="Arial"/>
        </w:rPr>
      </w:pPr>
      <w:r>
        <w:rPr>
          <w:rFonts w:cs="Arial"/>
        </w:rPr>
        <w:t>gosia@mrpost.pl</w:t>
      </w:r>
    </w:p>
    <w:sectPr>
      <w:headerReference w:type="default" r:id="rId11"/>
      <w:type w:val="nextPage"/>
      <w:pgSz w:w="11906" w:h="16838"/>
      <w:pgMar w:left="1417" w:right="1417" w:header="708" w:top="1417" w:footer="0" w:bottom="1417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Times New Roman">
    <w:charset w:val="ee"/>
    <w:family w:val="roman"/>
    <w:pitch w:val="variable"/>
  </w:font>
  <w:font w:name="Arial">
    <w:charset w:val="ee"/>
    <w:family w:val="roman"/>
    <w:pitch w:val="variable"/>
  </w:font>
  <w:font w:name="Cambria">
    <w:charset w:val="ee"/>
    <w:family w:val="roman"/>
    <w:pitch w:val="variable"/>
  </w:font>
  <w:font w:name="Calibri Light"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Calibri">
    <w:charset w:val="ee"/>
    <w:family w:val="roman"/>
    <w:pitch w:val="variable"/>
  </w:font>
  <w:font w:name="MorebiRounded-Regular">
    <w:charset w:val="ee"/>
    <w:family w:val="roman"/>
    <w:pitch w:val="variable"/>
  </w:font>
</w:font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Gwka"/>
      <w:tabs>
        <w:tab w:val="clear" w:pos="9072"/>
        <w:tab w:val="center" w:pos="4536" w:leader="none"/>
        <w:tab w:val="right" w:pos="8505" w:leader="none"/>
      </w:tabs>
      <w:spacing w:before="120" w:after="120"/>
      <w:jc w:val="right"/>
      <w:rPr>
        <w:rFonts w:ascii="MorebiRounded-Regular" w:hAnsi="MorebiRounded-Regular"/>
        <w:sz w:val="18"/>
        <w:szCs w:val="18"/>
      </w:rPr>
    </w:pPr>
    <w:r>
      <mc:AlternateContent>
        <mc:Choice Requires="wps">
          <w:drawing>
            <wp:anchor behindDoc="1" distT="0" distB="0" distL="0" distR="0" simplePos="0" locked="0" layoutInCell="1" allowOverlap="1" relativeHeight="5" wp14:anchorId="72216771">
              <wp:simplePos x="0" y="0"/>
              <wp:positionH relativeFrom="column">
                <wp:posOffset>-1063625</wp:posOffset>
              </wp:positionH>
              <wp:positionV relativeFrom="paragraph">
                <wp:posOffset>-488315</wp:posOffset>
              </wp:positionV>
              <wp:extent cx="7798435" cy="1186815"/>
              <wp:effectExtent l="0" t="0" r="6350" b="1270"/>
              <wp:wrapNone/>
              <wp:docPr id="12" name="Prostokąt 9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97960" cy="1186200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69eb"/>
                          </a:gs>
                          <a:gs pos="50000">
                            <a:srgbClr val="ac59da"/>
                          </a:gs>
                          <a:gs pos="100000">
                            <a:srgbClr val="002060"/>
                          </a:gs>
                        </a:gsLst>
                        <a:lin ang="2700000"/>
                      </a:gra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/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rect id="shape_0" ID="Prostokąt 9" fillcolor="#ff69eb" stroked="f" style="position:absolute;margin-left:-83.75pt;margin-top:-38.45pt;width:613.95pt;height:93.35pt" wp14:anchorId="72216771">
              <w10:wrap type="none"/>
              <v:fill o:detectmouseclick="t" color2="#ac59da"/>
              <v:stroke color="#3465a4" weight="12600" joinstyle="miter" endcap="flat"/>
            </v:rect>
          </w:pict>
        </mc:Fallback>
      </mc:AlternateContent>
      <w:drawing>
        <wp:anchor behindDoc="1" distT="0" distB="0" distL="0" distR="0" simplePos="0" locked="0" layoutInCell="1" allowOverlap="1" relativeHeight="9">
          <wp:simplePos x="0" y="0"/>
          <wp:positionH relativeFrom="margin">
            <wp:posOffset>8255</wp:posOffset>
          </wp:positionH>
          <wp:positionV relativeFrom="margin">
            <wp:posOffset>-1174115</wp:posOffset>
          </wp:positionV>
          <wp:extent cx="1875790" cy="608965"/>
          <wp:effectExtent l="0" t="0" r="0" b="0"/>
          <wp:wrapNone/>
          <wp:docPr id="13" name="Obraz2" descr="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Obraz2" descr="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875790" cy="6089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cs="Arial"/>
        <w:color w:val="FFFFFF" w:themeColor="background1"/>
        <w:sz w:val="18"/>
        <w:szCs w:val="18"/>
      </w:rPr>
      <w:t>www.studiokreacja.pl</w:t>
    </w:r>
  </w:p>
  <w:p>
    <w:pPr>
      <w:pStyle w:val="Gwka"/>
      <w:rPr/>
    </w:pPr>
    <w:r>
      <w:rPr/>
    </w:r>
  </w:p>
  <w:p>
    <w:pPr>
      <w:pStyle w:val="Gwka"/>
      <w:rPr/>
    </w:pPr>
    <w:r>
      <w:rPr/>
    </w:r>
  </w:p>
  <w:p>
    <w:pPr>
      <w:pStyle w:val="Gwka"/>
      <w:spacing w:before="120" w:after="120"/>
      <w:rPr/>
    </w:pPr>
    <w:r>
      <w:rPr/>
    </w:r>
  </w:p>
</w:hdr>
</file>

<file path=word/settings.xml><?xml version="1.0" encoding="utf-8"?>
<w:settings xmlns:w="http://schemas.openxmlformats.org/wordprocessingml/2006/main">
  <w:zoom w:percent="131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hyphenationZone w:val="425"/>
  <w:themeFontLang w:val="pl-PL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pl-PL" w:eastAsia="pl-PL" w:bidi="ar-SA"/>
      </w:rPr>
    </w:rPrDefault>
    <w:pPrDefault>
      <w:pPr>
        <w:suppressAutoHyphens w:val="true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uiPriority="10" w:qFormat="1"/>
    <w:lsdException w:name="Subtitle" w:qFormat="1"/>
    <w:lsdException w:name="Strong" w:uiPriority="22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uiPriority="99" w:semiHidden="1" w:unhideWhenUsed="1"/>
    <w:lsdException w:name="Smart Hyperlink" w:uiPriority="99" w:semiHidden="1" w:unhideWhenUsed="1"/>
    <w:lsdException w:name="Hashtag" w:uiPriority="99" w:semiHidden="1" w:unhideWhenUsed="1"/>
    <w:lsdException w:name="Unresolved Mention" w:uiPriority="99" w:semiHidden="1" w:unhideWhenUsed="1"/>
    <w:lsdException w:name="Smart Link" w:uiPriority="99" w:semiHidden="1" w:unhideWhenUsed="1"/>
  </w:latentStyles>
  <w:style w:type="paragraph" w:styleId="Normal" w:default="1">
    <w:name w:val="Normal"/>
    <w:qFormat/>
    <w:rsid w:val="001259b3"/>
    <w:pPr>
      <w:widowControl/>
      <w:suppressAutoHyphens w:val="true"/>
      <w:bidi w:val="0"/>
      <w:spacing w:before="120" w:after="120"/>
      <w:jc w:val="left"/>
    </w:pPr>
    <w:rPr>
      <w:rFonts w:ascii="Arial" w:hAnsi="Arial" w:eastAsia="Times New Roman" w:cs="Times New Roman"/>
      <w:color w:val="auto"/>
      <w:kern w:val="0"/>
      <w:sz w:val="22"/>
      <w:szCs w:val="24"/>
      <w:lang w:val="pl-PL" w:eastAsia="pl-PL" w:bidi="ar-SA"/>
    </w:rPr>
  </w:style>
  <w:style w:type="paragraph" w:styleId="Nagwek1">
    <w:name w:val="Heading 1"/>
    <w:basedOn w:val="Normal"/>
    <w:next w:val="Normal"/>
    <w:link w:val="Nagwek1Znak"/>
    <w:uiPriority w:val="9"/>
    <w:qFormat/>
    <w:rsid w:val="00f475a6"/>
    <w:pPr>
      <w:keepNext w:val="true"/>
      <w:keepLines/>
      <w:pBdr>
        <w:top w:val="dotted" w:sz="4" w:space="1" w:color="000000"/>
      </w:pBdr>
      <w:spacing w:lineRule="auto" w:line="276" w:before="480" w:after="240"/>
      <w:outlineLvl w:val="0"/>
    </w:pPr>
    <w:rPr>
      <w:rFonts w:ascii="Cambria" w:hAnsi="Cambria"/>
      <w:bCs/>
      <w:color w:val="404040"/>
      <w:sz w:val="28"/>
      <w:szCs w:val="28"/>
      <w:lang w:eastAsia="en-US"/>
    </w:rPr>
  </w:style>
  <w:style w:type="paragraph" w:styleId="Nagwek3">
    <w:name w:val="Heading 3"/>
    <w:basedOn w:val="Normal"/>
    <w:next w:val="Normal"/>
    <w:link w:val="Nagwek3Znak"/>
    <w:semiHidden/>
    <w:unhideWhenUsed/>
    <w:qFormat/>
    <w:rsid w:val="00da2d6d"/>
    <w:pPr>
      <w:keepNext w:val="true"/>
      <w:keepLines/>
      <w:spacing w:before="40" w:after="0"/>
      <w:outlineLvl w:val="2"/>
    </w:pPr>
    <w:rPr>
      <w:rFonts w:ascii="Calibri Light" w:hAnsi="Calibri Light" w:eastAsia="" w:cs="" w:asciiTheme="majorHAnsi" w:cstheme="majorBidi" w:eastAsiaTheme="majorEastAsia" w:hAnsiTheme="majorHAnsi"/>
      <w:color w:val="1F3763" w:themeColor="accent1" w:themeShade="7f"/>
      <w:sz w:val="24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Czeinternetowe" w:customStyle="1">
    <w:name w:val="Łącze internetowe"/>
    <w:rsid w:val="00bd4258"/>
    <w:rPr>
      <w:color w:val="0000FF"/>
      <w:u w:val="single"/>
    </w:rPr>
  </w:style>
  <w:style w:type="character" w:styleId="Nagwek1Znak" w:customStyle="1">
    <w:name w:val="Nagłówek 1 Znak"/>
    <w:link w:val="Nagwek1"/>
    <w:uiPriority w:val="9"/>
    <w:qFormat/>
    <w:rsid w:val="00f475a6"/>
    <w:rPr>
      <w:rFonts w:ascii="Cambria" w:hAnsi="Cambria" w:eastAsia="Times New Roman" w:cs="Times New Roman"/>
      <w:bCs/>
      <w:color w:val="404040"/>
      <w:sz w:val="28"/>
      <w:szCs w:val="28"/>
      <w:lang w:eastAsia="en-US"/>
    </w:rPr>
  </w:style>
  <w:style w:type="character" w:styleId="TytuZnak" w:customStyle="1">
    <w:name w:val="Tytuł Znak"/>
    <w:link w:val="Tytu"/>
    <w:uiPriority w:val="10"/>
    <w:qFormat/>
    <w:rsid w:val="00f475a6"/>
    <w:rPr>
      <w:rFonts w:ascii="Cambria" w:hAnsi="Cambria" w:eastAsia="Times New Roman" w:cs="Times New Roman"/>
      <w:color w:val="404040"/>
      <w:spacing w:val="5"/>
      <w:kern w:val="2"/>
      <w:sz w:val="52"/>
      <w:szCs w:val="52"/>
      <w:lang w:eastAsia="en-US"/>
    </w:rPr>
  </w:style>
  <w:style w:type="character" w:styleId="WyjasnienieZnak" w:customStyle="1">
    <w:name w:val="Wyjasnienie Znak"/>
    <w:link w:val="Wyjasnienie"/>
    <w:qFormat/>
    <w:rsid w:val="00f475a6"/>
    <w:rPr>
      <w:rFonts w:ascii="Arial" w:hAnsi="Arial" w:eastAsia="Calibri" w:cs="Arial"/>
      <w:color w:val="808080"/>
      <w:szCs w:val="22"/>
      <w:lang w:eastAsia="en-US"/>
    </w:rPr>
  </w:style>
  <w:style w:type="character" w:styleId="SubtleEmphasis">
    <w:name w:val="Subtle Emphasis"/>
    <w:uiPriority w:val="19"/>
    <w:qFormat/>
    <w:rsid w:val="00f475a6"/>
    <w:rPr>
      <w:i/>
      <w:iCs/>
      <w:color w:val="808080"/>
    </w:rPr>
  </w:style>
  <w:style w:type="character" w:styleId="NaglowekZnak" w:customStyle="1">
    <w:name w:val="Naglowek Znak"/>
    <w:link w:val="Naglowek"/>
    <w:qFormat/>
    <w:rsid w:val="00245ba8"/>
    <w:rPr>
      <w:rFonts w:ascii="Arial" w:hAnsi="Arial" w:cs="Arial"/>
      <w:b/>
      <w:color w:val="000000"/>
      <w:sz w:val="36"/>
      <w:szCs w:val="24"/>
    </w:rPr>
  </w:style>
  <w:style w:type="character" w:styleId="PodpisZnak" w:customStyle="1">
    <w:name w:val="podpis Znak"/>
    <w:qFormat/>
    <w:rsid w:val="00e174f0"/>
    <w:rPr>
      <w:rFonts w:ascii="Arial" w:hAnsi="Arial" w:cs="Arial"/>
      <w:color w:val="808080"/>
      <w:sz w:val="18"/>
      <w:szCs w:val="24"/>
    </w:rPr>
  </w:style>
  <w:style w:type="character" w:styleId="Naglowek2Znak" w:customStyle="1">
    <w:name w:val="naglowek 2 Znak"/>
    <w:qFormat/>
    <w:rsid w:val="004319e1"/>
    <w:rPr>
      <w:rFonts w:ascii="Arial" w:hAnsi="Arial" w:cs="Arial"/>
      <w:b/>
      <w:szCs w:val="24"/>
    </w:rPr>
  </w:style>
  <w:style w:type="character" w:styleId="OdpowiedZnak" w:customStyle="1">
    <w:name w:val="odpowiedź Znak"/>
    <w:qFormat/>
    <w:rsid w:val="00e72c76"/>
    <w:rPr>
      <w:rFonts w:ascii="Arial" w:hAnsi="Arial" w:cs="Arial"/>
      <w:sz w:val="24"/>
      <w:szCs w:val="24"/>
    </w:rPr>
  </w:style>
  <w:style w:type="character" w:styleId="NagwekZnak" w:customStyle="1">
    <w:name w:val="Nagłówek Znak"/>
    <w:link w:val="Nagwek"/>
    <w:uiPriority w:val="99"/>
    <w:qFormat/>
    <w:rsid w:val="002d7a60"/>
    <w:rPr>
      <w:sz w:val="24"/>
      <w:szCs w:val="24"/>
    </w:rPr>
  </w:style>
  <w:style w:type="character" w:styleId="StopkaZnak" w:customStyle="1">
    <w:name w:val="Stopka Znak"/>
    <w:link w:val="Stopka"/>
    <w:qFormat/>
    <w:rsid w:val="002d7a60"/>
    <w:rPr>
      <w:sz w:val="24"/>
      <w:szCs w:val="24"/>
    </w:rPr>
  </w:style>
  <w:style w:type="character" w:styleId="Appleconvertedspace" w:customStyle="1">
    <w:name w:val="apple-converted-space"/>
    <w:basedOn w:val="DefaultParagraphFont"/>
    <w:qFormat/>
    <w:rsid w:val="00257f02"/>
    <w:rPr/>
  </w:style>
  <w:style w:type="character" w:styleId="Strong">
    <w:name w:val="Strong"/>
    <w:uiPriority w:val="22"/>
    <w:qFormat/>
    <w:rsid w:val="00257f02"/>
    <w:rPr>
      <w:b/>
      <w:bCs/>
    </w:rPr>
  </w:style>
  <w:style w:type="character" w:styleId="UnresolvedMention">
    <w:name w:val="Unresolved Mention"/>
    <w:basedOn w:val="DefaultParagraphFont"/>
    <w:uiPriority w:val="99"/>
    <w:semiHidden/>
    <w:unhideWhenUsed/>
    <w:qFormat/>
    <w:rsid w:val="007867d8"/>
    <w:rPr>
      <w:color w:val="605E5C"/>
      <w:shd w:fill="E1DFDD" w:val="clear"/>
    </w:rPr>
  </w:style>
  <w:style w:type="character" w:styleId="Odwiedzoneczeinternetowe" w:customStyle="1">
    <w:name w:val="Odwiedzone łącze internetowe"/>
    <w:basedOn w:val="DefaultParagraphFont"/>
    <w:rsid w:val="007867d8"/>
    <w:rPr>
      <w:color w:val="954F72" w:themeColor="followedHyperlink"/>
      <w:u w:val="single"/>
    </w:rPr>
  </w:style>
  <w:style w:type="character" w:styleId="Nagwek3Znak" w:customStyle="1">
    <w:name w:val="Nagłówek 3 Znak"/>
    <w:basedOn w:val="DefaultParagraphFont"/>
    <w:link w:val="Nagwek3"/>
    <w:semiHidden/>
    <w:qFormat/>
    <w:rsid w:val="00da2d6d"/>
    <w:rPr>
      <w:rFonts w:ascii="Calibri Light" w:hAnsi="Calibri Light" w:eastAsia="" w:cs="" w:asciiTheme="majorHAnsi" w:cstheme="majorBidi" w:eastAsiaTheme="majorEastAsia" w:hAnsiTheme="majorHAnsi"/>
      <w:color w:val="1F3763" w:themeColor="accent1" w:themeShade="7f"/>
      <w:sz w:val="24"/>
      <w:szCs w:val="24"/>
    </w:rPr>
  </w:style>
  <w:style w:type="paragraph" w:styleId="Nagwek">
    <w:name w:val="Nagłówek"/>
    <w:basedOn w:val="Normal"/>
    <w:next w:val="Tretekstu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retekstu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Tretekstu"/>
    <w:pPr/>
    <w:rPr>
      <w:rFonts w:cs="Arial"/>
    </w:rPr>
  </w:style>
  <w:style w:type="paragraph" w:styleId="Podpis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 w:customStyle="1">
    <w:name w:val="Indeks"/>
    <w:basedOn w:val="Normal"/>
    <w:qFormat/>
    <w:pPr>
      <w:suppressLineNumbers/>
    </w:pPr>
    <w:rPr>
      <w:rFonts w:cs="Arial"/>
    </w:rPr>
  </w:style>
  <w:style w:type="paragraph" w:styleId="Gwkaistopka" w:customStyle="1">
    <w:name w:val="Główka i stopka"/>
    <w:basedOn w:val="Normal"/>
    <w:qFormat/>
    <w:pPr/>
    <w:rPr/>
  </w:style>
  <w:style w:type="paragraph" w:styleId="Gwka">
    <w:name w:val="Header"/>
    <w:basedOn w:val="Normal"/>
    <w:next w:val="Tretekstu"/>
    <w:link w:val="NagwekZnak"/>
    <w:uiPriority w:val="99"/>
    <w:rsid w:val="002d7a60"/>
    <w:pPr>
      <w:tabs>
        <w:tab w:val="clear" w:pos="708"/>
        <w:tab w:val="center" w:pos="4536" w:leader="none"/>
        <w:tab w:val="right" w:pos="9072" w:leader="none"/>
      </w:tabs>
    </w:pPr>
    <w:rPr/>
  </w:style>
  <w:style w:type="paragraph" w:styleId="Caption">
    <w:name w:val="caption"/>
    <w:basedOn w:val="Normal"/>
    <w:qFormat/>
    <w:pPr>
      <w:suppressLineNumbers/>
    </w:pPr>
    <w:rPr>
      <w:rFonts w:cs="Arial"/>
      <w:i/>
      <w:iCs/>
      <w:sz w:val="24"/>
    </w:rPr>
  </w:style>
  <w:style w:type="paragraph" w:styleId="Akapitzlist1" w:customStyle="1">
    <w:name w:val="Akapit z listą1"/>
    <w:basedOn w:val="Normal"/>
    <w:qFormat/>
    <w:rsid w:val="00310382"/>
    <w:pPr>
      <w:spacing w:lineRule="auto" w:line="276" w:before="120" w:after="200"/>
      <w:ind w:left="720" w:hanging="0"/>
    </w:pPr>
    <w:rPr>
      <w:rFonts w:ascii="Calibri" w:hAnsi="Calibri"/>
      <w:szCs w:val="22"/>
      <w:lang w:eastAsia="en-US"/>
    </w:rPr>
  </w:style>
  <w:style w:type="paragraph" w:styleId="NoSpacing">
    <w:name w:val="No Spacing"/>
    <w:uiPriority w:val="1"/>
    <w:qFormat/>
    <w:rsid w:val="00f475a6"/>
    <w:pPr>
      <w:widowControl/>
      <w:suppressAutoHyphens w:val="true"/>
      <w:bidi w:val="0"/>
      <w:spacing w:before="0" w:after="0"/>
      <w:jc w:val="left"/>
    </w:pPr>
    <w:rPr>
      <w:rFonts w:ascii="Cambria" w:hAnsi="Cambria" w:eastAsia="Calibri" w:cs="Times New Roman"/>
      <w:color w:val="auto"/>
      <w:kern w:val="0"/>
      <w:sz w:val="22"/>
      <w:szCs w:val="22"/>
      <w:lang w:val="pl-PL" w:eastAsia="en-US" w:bidi="ar-SA"/>
    </w:rPr>
  </w:style>
  <w:style w:type="paragraph" w:styleId="Tytu">
    <w:name w:val="Title"/>
    <w:basedOn w:val="Normal"/>
    <w:next w:val="Normal"/>
    <w:link w:val="TytuZnak"/>
    <w:uiPriority w:val="10"/>
    <w:qFormat/>
    <w:rsid w:val="00f475a6"/>
    <w:pPr>
      <w:pBdr>
        <w:top w:val="single" w:sz="24" w:space="1" w:color="404040"/>
      </w:pBdr>
      <w:spacing w:before="600" w:after="300"/>
      <w:contextualSpacing/>
    </w:pPr>
    <w:rPr>
      <w:rFonts w:ascii="Cambria" w:hAnsi="Cambria"/>
      <w:color w:val="404040"/>
      <w:spacing w:val="5"/>
      <w:kern w:val="2"/>
      <w:sz w:val="52"/>
      <w:szCs w:val="52"/>
      <w:lang w:eastAsia="en-US"/>
    </w:rPr>
  </w:style>
  <w:style w:type="paragraph" w:styleId="Wyjasnienie" w:customStyle="1">
    <w:name w:val="Wyjasnienie"/>
    <w:basedOn w:val="Normal"/>
    <w:link w:val="WyjasnienieZnak"/>
    <w:qFormat/>
    <w:rsid w:val="00f475a6"/>
    <w:pPr>
      <w:spacing w:before="120" w:after="200"/>
    </w:pPr>
    <w:rPr>
      <w:rFonts w:eastAsia="Calibri" w:cs="Arial"/>
      <w:color w:val="808080"/>
      <w:sz w:val="20"/>
      <w:szCs w:val="22"/>
      <w:lang w:eastAsia="en-US"/>
    </w:rPr>
  </w:style>
  <w:style w:type="paragraph" w:styleId="Naglowek" w:customStyle="1">
    <w:name w:val="Naglowek"/>
    <w:basedOn w:val="Normal"/>
    <w:link w:val="NaglowekZnak"/>
    <w:qFormat/>
    <w:rsid w:val="00245ba8"/>
    <w:pPr/>
    <w:rPr>
      <w:rFonts w:cs="Arial"/>
      <w:b/>
      <w:color w:val="000000"/>
      <w:sz w:val="36"/>
    </w:rPr>
  </w:style>
  <w:style w:type="paragraph" w:styleId="Podpis1" w:customStyle="1">
    <w:name w:val="podpis"/>
    <w:basedOn w:val="Normal"/>
    <w:autoRedefine/>
    <w:qFormat/>
    <w:rsid w:val="00e174f0"/>
    <w:pPr/>
    <w:rPr>
      <w:rFonts w:cs="Arial"/>
      <w:color w:val="808080"/>
      <w:sz w:val="18"/>
    </w:rPr>
  </w:style>
  <w:style w:type="paragraph" w:styleId="Naglowek2" w:customStyle="1">
    <w:name w:val="naglowek 2"/>
    <w:basedOn w:val="Normal"/>
    <w:autoRedefine/>
    <w:qFormat/>
    <w:rsid w:val="004319e1"/>
    <w:pPr/>
    <w:rPr>
      <w:rFonts w:cs="Arial"/>
      <w:b/>
      <w:sz w:val="20"/>
    </w:rPr>
  </w:style>
  <w:style w:type="paragraph" w:styleId="Odpowied" w:customStyle="1">
    <w:name w:val="odpowiedź"/>
    <w:basedOn w:val="Normal"/>
    <w:qFormat/>
    <w:rsid w:val="00e72c76"/>
    <w:pPr/>
    <w:rPr>
      <w:rFonts w:cs="Arial"/>
    </w:rPr>
  </w:style>
  <w:style w:type="paragraph" w:styleId="Default" w:customStyle="1">
    <w:name w:val="Default"/>
    <w:qFormat/>
    <w:rsid w:val="00142167"/>
    <w:pPr>
      <w:widowControl/>
      <w:suppressAutoHyphens w:val="true"/>
      <w:bidi w:val="0"/>
      <w:spacing w:before="0" w:after="0"/>
      <w:jc w:val="left"/>
    </w:pPr>
    <w:rPr>
      <w:rFonts w:ascii="Arial" w:hAnsi="Arial" w:eastAsia="Times New Roman" w:cs="Arial"/>
      <w:color w:val="000000"/>
      <w:kern w:val="0"/>
      <w:sz w:val="24"/>
      <w:szCs w:val="24"/>
      <w:lang w:val="pl-PL" w:eastAsia="pl-PL" w:bidi="ar-SA"/>
    </w:rPr>
  </w:style>
  <w:style w:type="paragraph" w:styleId="Stopka">
    <w:name w:val="Footer"/>
    <w:basedOn w:val="Normal"/>
    <w:link w:val="StopkaZnak"/>
    <w:rsid w:val="002d7a60"/>
    <w:pPr>
      <w:tabs>
        <w:tab w:val="clear" w:pos="708"/>
        <w:tab w:val="center" w:pos="4536" w:leader="none"/>
        <w:tab w:val="right" w:pos="9072" w:leader="none"/>
      </w:tabs>
    </w:pPr>
    <w:rPr/>
  </w:style>
  <w:style w:type="paragraph" w:styleId="Zawartoramki">
    <w:name w:val="Zawartość ramki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ela-Siatka">
    <w:name w:val="Table Grid"/>
    <w:basedOn w:val="Standardowy"/>
    <w:rsid w:val="00926b12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gif"/><Relationship Id="rId4" Type="http://schemas.openxmlformats.org/officeDocument/2006/relationships/image" Target="media/image3.png"/><Relationship Id="rId5" Type="http://schemas.openxmlformats.org/officeDocument/2006/relationships/image" Target="media/image4.gif"/><Relationship Id="rId6" Type="http://schemas.openxmlformats.org/officeDocument/2006/relationships/image" Target="media/image5.png"/><Relationship Id="rId7" Type="http://schemas.openxmlformats.org/officeDocument/2006/relationships/image" Target="media/image6.gif"/><Relationship Id="rId8" Type="http://schemas.openxmlformats.org/officeDocument/2006/relationships/image" Target="media/image7.png"/><Relationship Id="rId9" Type="http://schemas.openxmlformats.org/officeDocument/2006/relationships/image" Target="media/image8.gif"/><Relationship Id="rId10" Type="http://schemas.openxmlformats.org/officeDocument/2006/relationships/image" Target="media/image9.jpeg"/><Relationship Id="rId11" Type="http://schemas.openxmlformats.org/officeDocument/2006/relationships/header" Target="header1.xml"/><Relationship Id="rId12" Type="http://schemas.openxmlformats.org/officeDocument/2006/relationships/fontTable" Target="fontTable.xml"/><Relationship Id="rId13" Type="http://schemas.openxmlformats.org/officeDocument/2006/relationships/settings" Target="settings.xml"/><Relationship Id="rId14" Type="http://schemas.openxmlformats.org/officeDocument/2006/relationships/theme" Target="theme/theme1.xml"/><Relationship Id="rId15" Type="http://schemas.openxmlformats.org/officeDocument/2006/relationships/customXml" Target="../customXml/item1.xml"/>
</Relationships>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10.png"/>
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06BD34B-22E9-4B4F-BDBE-1385BCF233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</TotalTime>
  <Application>LibreOffice/6.4.4.2$Windows_X86_64 LibreOffice_project/3d775be2011f3886db32dfd395a6a6d1ca2630ff</Application>
  <Pages>4</Pages>
  <Words>258</Words>
  <Characters>1580</Characters>
  <CharactersWithSpaces>1806</CharactersWithSpaces>
  <Paragraphs>53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2019-08-06T22:43:00Z</dcterms:created>
  <dc:creator>--</dc:creator>
  <dc:description/>
  <dc:language>pl-PL</dc:language>
  <cp:lastModifiedBy/>
  <dcterms:modified xsi:type="dcterms:W3CDTF">2021-08-19T08:27:39Z</dcterms:modified>
  <cp:revision>47</cp:revision>
  <dc:subject/>
  <dc:title>BRIEF KREATYWNY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